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【轨物洞见】零碳园区产业观察：一场由政策定价、被数据重构的行业变局</w:t>
      </w:r>
    </w:p>
    <w:p>
      <w:pPr>
        <w:spacing w:after="50" w:line="360" w:lineRule="auto" w:beforeLines="100"/>
        <w:ind w:left="0"/>
        <w:jc w:val="left"/>
      </w:pPr>
      <w:bookmarkStart w:name="udd574eea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9964e93f" w:id="2"/>
    <w:p>
      <w:pPr>
        <w:spacing w:after="50" w:line="360" w:lineRule="auto" w:beforeLines="100"/>
        <w:ind w:left="0"/>
        <w:jc w:val="left"/>
      </w:pPr>
      <w:bookmarkStart w:name="uec97feb4" w:id="3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f1ace218" w:id="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零碳园区的政策脉络，三年间完成了一次罕见的加速。</w:t>
      </w:r>
    </w:p>
    <w:bookmarkEnd w:id="4"/>
    <w:bookmarkStart w:name="u821c4a20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第一跳：定任务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2025 年 7 月，发改环资〔2025〕910 号文印发《关于开展零碳园区建设的通知》，八项重点任务中第七项明确要求“提升园区能碳管理能力，建设园区能碳管理平台”。行业里把这一条称为“点名条款”——能碳平台第一次成为国家文件的明文必建项，而不是厂商方案里的增值模块。</w:t>
      </w:r>
    </w:p>
    <w:bookmarkEnd w:id="5"/>
    <w:bookmarkStart w:name="u2469bb44" w:id="6"/>
    <w:p>
      <w:pPr>
        <w:spacing w:after="50" w:line="360" w:lineRule="auto" w:beforeLines="100"/>
        <w:ind w:left="0"/>
        <w:jc w:val="left"/>
      </w:pPr>
      <w:bookmarkStart w:name="ue07a907b" w:id="7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bookmarkEnd w:id="6"/>
    <w:bookmarkStart w:name="uab11e3d2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第二跳：给名单。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2025 年 12 月 26 日，首批 52 个国家级零碳园区名单公布，覆盖全部 31 个省（区、市）。名单的意义在于把“创建”变成“赛马”：各园区进入“申报—建设—评审—验收”的排位竞争，验收指标（单位能耗碳排放按综合能耗规模分档 ≤0.2–0.3 tCO₂/吨标煤）随之从文件语言变成工程语言。</w:t>
      </w:r>
    </w:p>
    <w:bookmarkEnd w:id="8"/>
    <w:bookmarkStart w:name="ua847fd03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第三跳：换标尺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国务院《“十五五”碳达峰行动方案》（2026-07-14）明确全面实施碳排放总量和强度双控，2026 年成为能耗双控转向碳排放双控的元年。这一转变的深层含义是：考核对象从“用了多少能源”变成“排了多少碳”，绿电的价值第一次在制度层面与化石能源拉开差距——这也重塑了下游所有技术路线的优先级。</w:t>
      </w:r>
    </w:p>
    <w:bookmarkEnd w:id="9"/>
    <w:bookmarkStart w:name="u3f395618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三条辅助制度线同步收紧：全国碳市场 2025 年 3 月扩围至钢铁、水泥、铝冶炼；欧盟 CBAM 自 2026 年 1 月 1 日进入实质征收、2028 年拟扩围约 180 种钢铝密集型下游产品；市场监管总局启动产品碳足迹标识认证试点（首批 17 种产品）。它们共同把“碳数据可核算、可溯源、可核查”从道义要求变成了合同条款。</w:t>
      </w:r>
    </w:p>
    <w:bookmarkEnd w:id="10"/>
    <w:bookmarkStart w:name="u13d6354f" w:id="11"/>
    <w:p>
      <w:pPr>
        <w:spacing w:after="50" w:line="360" w:lineRule="auto" w:beforeLines="100"/>
        <w:ind w:left="0"/>
        <w:jc w:val="left"/>
      </w:pPr>
      <w:bookmarkStart w:name="u4fe6dc7f" w:id="12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bookmarkEnd w:id="11"/>
    <w:bookmarkStart w:name="u6ac41985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招采数据是观察这个行业最诚实的窗口。截至 2026 年 8 月，32 个园区发布 50 余个零碳园区相关招标，总成交超 24 亿元，其中平台类项目约占半数。更值得关注的是价格带的分化：</w:t>
      </w:r>
    </w:p>
    <w:bookmarkEnd w:id="13"/>
    <w:bookmarkStart w:name="u312c59bf" w:id="14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申报编制咨询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：60–90 万元（如某零碳园区申报书编制中标 63.8 万元），轻交付、重文案；</w:t>
      </w:r>
    </w:p>
    <w:bookmarkEnd w:id="14"/>
    <w:bookmarkStart w:name="u231b7a5a" w:id="15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纯软件平台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：120–400 万元（如启东智慧能碳平台一期 121 万元、二期升级 370 万元），2026 年 8 月的启东项目还明确“面向中小企业”——腰部需求被官方招标文件确认；</w:t>
      </w:r>
    </w:p>
    <w:bookmarkEnd w:id="15"/>
    <w:bookmarkStart w:name="uc75f4d5b" w:id="16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含硬件总包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：千万元级（如广德经开区约 1200 万元、南通能达总包），由国资能源集团主导。</w:t>
      </w:r>
    </w:p>
    <w:bookmarkEnd w:id="16"/>
    <w:bookmarkStart w:name="u1a697c93" w:id="17"/>
    <w:p>
      <w:pPr>
        <w:spacing w:after="50" w:line="360" w:lineRule="auto" w:beforeLines="100"/>
        <w:ind w:left="0"/>
        <w:jc w:val="left"/>
      </w:pPr>
      <w:bookmarkStart w:name="ubed4c1c1" w:id="18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8"/>
    </w:p>
    <w:bookmarkEnd w:id="17"/>
    <w:bookmarkStart w:name="uef3a548c" w:id="19"/>
    <w:p>
      <w:pPr>
        <w:spacing w:after="50" w:line="360" w:lineRule="auto" w:beforeLines="100"/>
        <w:ind w:left="0"/>
        <w:jc w:val="left"/>
      </w:pPr>
      <w:bookmarkStart w:name="u48754892" w:id="20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bookmarkEnd w:id="19"/>
    <w:bookmarkStart w:name="ucf3b8154" w:id="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价格带的清晰化意味着行业度过了“报价靠谈”的混沌期。另一个信号是需求的纵向传导：从园区管委会（要牌子）→ 入驻出口企业（要凭证）→ 能源托管商（要分成依据）→ 政府专班（要监管接口），每一层都在为“同一条碳数据链”付费，湖南某省已将“对接省级双碳平台与能耗在线监测平台”写进遴选门槛——集成能力正在从加分项变成准入项。</w:t>
      </w:r>
    </w:p>
    <w:bookmarkEnd w:id="21"/>
    <w:bookmarkStart w:name="uff1b7a7e" w:id="22"/>
    <w:p>
      <w:pPr>
        <w:spacing w:after="50" w:line="360" w:lineRule="auto" w:beforeLines="100"/>
        <w:ind w:left="0"/>
        <w:jc w:val="left"/>
      </w:pPr>
      <w:bookmarkStart w:name="u66ec761c" w:id="23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bookmarkEnd w:id="22"/>
    <w:bookmarkStart w:name="u244ba64c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当前赛场上的玩家可分为六个阵营：新能源硬件系（远景 EnOS、阳光 iCarbon、华为）、国际自动化系（西门子、施耐德、ABB）、云互联网系（腾讯 EnerLink 等）、专业能碳 SaaS（碳阻迹 8000+ 客户、走免费路线的青钥等）、电力交易专精（林洋×蚂蚁虚拟交易员等），以及开源底座生态（MyEMS、OpenEMS、openLCA）。</w:t>
      </w:r>
    </w:p>
    <w:bookmarkEnd w:id="24"/>
    <w:bookmarkStart w:name="u415f5559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两条战线已经泾渭分明。</w:t>
      </w:r>
    </w:p>
    <w:bookmarkEnd w:id="25"/>
    <w:bookmarkStart w:name="u87689bf8" w:id="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第一条是"不该打的仗"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通用碳 SaaS 市场被头部规模（8000+ 客户）与免费化双向挤压；含硬件的千万级总包是硬件巨头的主场。</w:t>
      </w:r>
    </w:p>
    <w:bookmarkEnd w:id="26"/>
    <w:bookmarkStart w:name="u67da3128" w:id="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第二条是正在打开的缺口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园区与托管商的私有化、合规刚需场景——它要求边缘直采的数据底座、因子库版本管理这类“不性感但决定核查成败”的功能，以及 AI 智能体的工程化落地。</w:t>
      </w:r>
    </w:p>
    <w:bookmarkEnd w:id="27"/>
    <w:bookmarkStart w:name="u8e84c9d0" w:id="28"/>
    <w:p>
      <w:pPr>
        <w:spacing w:after="50" w:line="360" w:lineRule="auto" w:beforeLines="100"/>
        <w:ind w:left="0"/>
        <w:jc w:val="left"/>
      </w:pPr>
      <w:bookmarkStart w:name="u59bc8274" w:id="29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9"/>
    </w:p>
    <w:bookmarkEnd w:id="28"/>
    <w:bookmarkStart w:name="uf7f96e6a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必须清醒的一个事实是：2026 年行业宣称“智能体”的产品很多，其中多数是 RAG 加工作流的包装。真正的分水岭不在演示，而在三件事——大模型是否触碰确定性核算、关键动作是否保留人工审批、模型失效时核心功能是否可用。这三条工程纪律，正在成为买方询标时的隐性考题。</w:t>
      </w:r>
    </w:p>
    <w:bookmarkEnd w:id="30"/>
    <w:bookmarkStart w:name="u80b8e675" w:id="31"/>
    <w:p>
      <w:pPr>
        <w:spacing w:after="50" w:line="360" w:lineRule="auto" w:beforeLines="100"/>
        <w:ind w:left="0"/>
        <w:jc w:val="left"/>
      </w:pPr>
      <w:bookmarkStart w:name="ubb8ae7a5" w:id="32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bookmarkEnd w:id="31"/>
    <w:bookmarkStart w:name="udd1595a0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三个技术趋势正在改变竞争基线。</w:t>
      </w:r>
    </w:p>
    <w:bookmarkEnd w:id="33"/>
    <w:bookmarkStart w:name="u376956cb" w:id="3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其一，感知层回归自研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：行业普遍认识到区块链只解决“上链后不可篡改”，“上链前真实”必须靠传感器与边缘网关直采解决，数据来源的物理可信度成为新的竞争点。</w:t>
      </w:r>
    </w:p>
    <w:bookmarkEnd w:id="34"/>
    <w:bookmarkStart w:name="u4e4bd850" w:id="35"/>
    <w:p>
      <w:pPr>
        <w:spacing w:after="50" w:line="360" w:lineRule="auto" w:beforeLines="100"/>
        <w:ind w:left="0"/>
        <w:jc w:val="left"/>
      </w:pPr>
      <w:bookmarkStart w:name="u46aa5c6a" w:id="36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6"/>
    </w:p>
    <w:bookmarkEnd w:id="35"/>
    <w:bookmarkStart w:name="u57654844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其二，口径管理成为标配门槛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国家温室气体排放因子数据库按年度更新（第二版 576 个因子）、电力因子多口径并存，不做因子版本管理的平台在核查场景下不可复现，这一功能已从差异化项滑向必选项。</w:t>
      </w:r>
    </w:p>
    <w:bookmarkEnd w:id="37"/>
    <w:bookmarkStart w:name="u203ec0eb" w:id="3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其三，预测优化内核开源化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pvlib、LightGBM、Pyomo/HiGHS 等开源栈让预测调度能力的获取成本大幅下降，竞争重心从“有没有算法”转向“算法与现场数据、收益核算咬合得多深”。</w:t>
      </w:r>
    </w:p>
    <w:bookmarkEnd w:id="38"/>
    <w:bookmarkStart w:name="u287bf210" w:id="39"/>
    <w:p>
      <w:pPr>
        <w:spacing w:after="50" w:line="360" w:lineRule="auto" w:beforeLines="100"/>
        <w:ind w:left="0"/>
        <w:jc w:val="left"/>
      </w:pPr>
      <w:bookmarkStart w:name="u168e91ec" w:id="40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0"/>
    </w:p>
    <w:bookmarkEnd w:id="39"/>
    <w:bookmarkStart w:name="u2eac1fef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综合政策与市场信号，未来三年大概率运行在“人机协同”的基准情景上（AI 自治受控制安全与合规约束，监测合规为托底），据此可作五点推演：</w:t>
      </w:r>
    </w:p>
    <w:bookmarkEnd w:id="41"/>
    <w:bookmarkStart w:name="u53500ed8" w:id="42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2026–2027 是平台型产品的最佳窗口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：52 个国家级园区验收爬坡叠加双控首年考核，需求集中释放；2028 年后 CBAM 扩围与碳市场第三履约期将把需求推向腰部园区。</w:t>
      </w:r>
    </w:p>
    <w:bookmarkEnd w:id="42"/>
    <w:bookmarkStart w:name="u9e3633b2" w:id="43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验收压力将淘汰一批“看板式平台”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：申报评审要求全年数据支撑，提前 3–6 个月部署、数据可复现将写进越来越多的标书。</w:t>
      </w:r>
    </w:p>
    <w:bookmarkEnd w:id="43"/>
    <w:bookmarkStart w:name="uf59f958e" w:id="44"/>
    <w:p>
      <w:pPr>
        <w:spacing w:after="50" w:line="360" w:lineRule="auto" w:beforeLines="100"/>
        <w:ind w:left="0"/>
        <w:jc w:val="left"/>
      </w:pPr>
      <w:bookmarkStart w:name="u6c81a797" w:id="45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5"/>
    </w:p>
    <w:bookmarkEnd w:id="44"/>
    <w:bookmarkStart w:name="u45eedd9b" w:id="46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绿电溯源从加分项变成出口配套刚需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随着 CBAM 实征数据积累，园区若不能提供小时级发—用匹配，入驻出口企业将用脚投票。</w:t>
      </w:r>
    </w:p>
    <w:bookmarkEnd w:id="46"/>
    <w:bookmarkStart w:name="u4248ad40" w:id="47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政府—园区—企业全层级对接成为新的准入门槛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，标准接口与上报组件需要提前预埋。</w:t>
      </w:r>
    </w:p>
    <w:bookmarkEnd w:id="47"/>
    <w:bookmarkStart w:name="ue230e13c" w:id="48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行业整合信号将出现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当价格带透明、功能基线拉齐后，竞争回归交付与数据运营能力，缺乏场景沉淀的纯软件玩家将被挤出。</w:t>
      </w:r>
    </w:p>
    <w:bookmarkEnd w:id="48"/>
    <w:bookmarkStart w:name="u542ad70f" w:id="49"/>
    <w:p>
      <w:pPr>
        <w:spacing w:after="50" w:line="360" w:lineRule="auto" w:beforeLines="100"/>
        <w:ind w:left="0"/>
        <w:jc w:val="left"/>
      </w:pPr>
      <w:bookmarkStart w:name="u4aa307ff" w:id="50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0"/>
    </w:p>
    <w:bookmarkEnd w:id="49"/>
    <w:bookmarkStart w:name="u63c3b79f" w:id="5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零碳园区行业正在经历一个经典进程：政策把市场立起来，价格带把玩家分层，技术纪律把能力基线抬高。对所有参与者而言，真正的考题已经从“能不能讲一个零碳故事”，变成“能不能交一份经得起核查的碳数据答卷”。答卷能力，就是下一个三年的入场券。</w:t>
      </w:r>
    </w:p>
    <w:bookmarkEnd w:id="51"/>
    <w:bookmarkStart w:name="u9a74c77f" w:id="52"/>
    <w:p>
      <w:pPr>
        <w:spacing w:after="50" w:line="360" w:lineRule="auto" w:beforeLines="100"/>
        <w:ind w:left="0"/>
        <w:jc w:val="left"/>
      </w:pPr>
      <w:bookmarkStart w:name="u822a89d8" w:id="53"/>
      <w:r>
        <w:rPr>
          <w:rFonts w:eastAsia="宋体" w:ascii="宋体"/>
        </w:rPr>
        <w:drawing>
          <wp:inline distT="0" distB="0" distL="0" distR="0">
            <wp:extent cx="5842000" cy="436388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47200" cy="698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3"/>
    </w:p>
    <w:bookmarkEnd w:id="52"/>
    <w:bookmarkStart w:name="ub6768543" w:id="54"/>
    <w:p>
      <w:pPr>
        <w:spacing w:after="50" w:line="360" w:lineRule="auto" w:beforeLines="100"/>
        <w:ind w:left="0"/>
        <w:jc w:val="left"/>
      </w:pPr>
      <w:bookmarkStart w:name="HF6a8" w:id="55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5"/>
    </w:p>
    <w:bookmarkEnd w:id="54"/>
    <w:bookmarkStart w:name="u8d2b3d07" w:id="56"/>
    <w:p>
      <w:pPr>
        <w:spacing w:after="50" w:line="360" w:lineRule="auto" w:beforeLines="100"/>
        <w:ind w:left="0"/>
        <w:jc w:val="left"/>
      </w:pPr>
      <w:bookmarkStart w:name="ue00a6830" w:id="57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7"/>
    </w:p>
    <w:bookmarkEnd w:id="56"/>
    <w:bookmarkStart w:name="ubd68c99d" w:id="58"/>
    <w:p>
      <w:pPr>
        <w:spacing w:after="50" w:line="360" w:lineRule="auto" w:beforeLines="100"/>
        <w:ind w:left="0"/>
        <w:jc w:val="left"/>
      </w:pPr>
      <w:bookmarkStart w:name="pdHGx" w:id="59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9"/>
    </w:p>
    <w:bookmarkEnd w:id="5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5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6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7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8">
    <w:multiLevelType w:val="multilevel"/>
    <w:lvl w:ilvl="0">
      <w:start w:val="5"/>
      <w:numFmt w:val="decimal"/>
      <w:lvlText w:val="%1."/>
      <w:lvlJc w:val="left"/>
      <w:pPr>
        <w:ind w:left="9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