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【行业动态】AI 竞争已经换了战场：深度洞察斯坦福《2026 人工智能指数报告》</w:t>
      </w:r>
    </w:p>
    <w:p>
      <w:pPr>
        <w:spacing w:after="50" w:line="360" w:lineRule="auto" w:beforeLines="100"/>
        <w:ind w:left="0"/>
        <w:jc w:val="left"/>
      </w:pPr>
      <w:bookmarkStart w:name="u81a9ff78" w:id="0"/>
      <w:bookmarkStart w:name="ue92a9310" w:id="1"/>
      <w:r>
        <w:rPr>
          <w:rFonts w:eastAsia="宋体" w:ascii="宋体"/>
        </w:rPr>
        <w:drawing>
          <wp:inline distT="0" distB="0" distL="0" distR="0">
            <wp:extent cx="5841999" cy="37972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6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bookmarkEnd w:id="0"/>
    <w:bookmarkStart w:name="ud3e4397e" w:id="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9月3日，斯坦福大学以人为本人工智能研究院（HAI）《2026年人工智能指数报告》官方中文版正式发布。这份 423 页的年度报告，被外界视为全球 AI 的“体检表”。如果把它的核心结论压缩成一句话，那就是：AI 竞争的主战场，已经不再是谁的模型更强，而是谁能把基础设施、组织流程与制度组织成一个能落地的完整体系。</w:t>
      </w:r>
    </w:p>
    <w:bookmarkEnd w:id="2"/>
    <w:bookmarkStart w:name="uf45cc0c3" w:id="3"/>
    <w:p>
      <w:pPr>
        <w:spacing w:after="50" w:line="360" w:lineRule="auto" w:beforeLines="100"/>
        <w:ind w:left="0"/>
        <w:jc w:val="left"/>
      </w:pPr>
      <w:bookmarkStart w:name="u06197470" w:id="4"/>
      <w:r>
        <w:rPr>
          <w:rFonts w:eastAsia="宋体" w:ascii="宋体"/>
        </w:rPr>
        <w:drawing>
          <wp:inline distT="0" distB="0" distL="0" distR="0">
            <wp:extent cx="5842000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392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bookmarkEnd w:id="3"/>
    <w:bookmarkStart w:name="u1aaf23fe" w:id="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报告的第一条结论直白得近乎反直觉：AI 能力没有放缓，而是在加速。2025 年，行业产出了超过 90% 的顶尖模型，多个模型在博士级科学问题、多模态推理和竞赛数学上达到甚至超过人类基线；在衡量 AI 能否解决真实代码仓库问题的 SWE-bench Verified 基准上，成绩在一年内从 60% 冲到接近 100%——"修 Bug"这件事，AI 几乎已经通关。</w:t>
      </w:r>
    </w:p>
    <w:bookmarkEnd w:id="5"/>
    <w:bookmarkStart w:name="u91b36296" w:id="6"/>
    <w:p>
      <w:pPr>
        <w:spacing w:after="50" w:line="360" w:lineRule="auto" w:beforeLines="100"/>
        <w:ind w:left="0"/>
        <w:jc w:val="center"/>
      </w:pPr>
      <w:bookmarkStart w:name="u136c7a1d" w:id="7"/>
      <w:r>
        <w:rPr>
          <w:rFonts w:eastAsia="宋体" w:ascii="宋体"/>
        </w:rPr>
        <w:drawing>
          <wp:inline distT="0" distB="0" distL="0" distR="0">
            <wp:extent cx="2895600" cy="3737403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737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"/>
    </w:p>
    <w:bookmarkEnd w:id="6"/>
    <w:bookmarkStart w:name="ub023742e" w:id="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更值得关注的信号是智能体的跃迁：AI 在真实计算机环境中的任务成功率，从上一年的 12% 一举升至 66%。这意味着一件关键的事——AI 正在从"生成信息"的聊天工具，演化为"执行任务"的自主体。它能自己打开系统、操作软件、完成完整流程。这也解释了为什么过去一年整个行业都在押注 Agent：能力的形态变了，竞争的逻辑也随之改变。</w:t>
      </w:r>
    </w:p>
    <w:bookmarkEnd w:id="8"/>
    <w:bookmarkStart w:name="uf939738b" w:id="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但报告也提示了一个冷静的细节：AI 的能力分布是"参差"的。Gemini Deep Think 能在国际数学奥林匹克拿金牌，可最强模型读模拟时钟的正确率只有 50.1%。它强得惊人，也弱得离谱，而且这两种状态可能同时出现在同一个模型身上。所谓"全面超越人类"，在数据面前还只是愿景。</w:t>
      </w:r>
    </w:p>
    <w:bookmarkEnd w:id="9"/>
    <w:bookmarkStart w:name="u46e32eda" w:id="10"/>
    <w:p>
      <w:pPr>
        <w:spacing w:after="50" w:line="360" w:lineRule="auto" w:beforeLines="100"/>
        <w:ind w:left="0"/>
        <w:jc w:val="center"/>
      </w:pPr>
      <w:bookmarkStart w:name="udf139f2b" w:id="11"/>
      <w:r>
        <w:rPr>
          <w:rFonts w:eastAsia="宋体" w:ascii="宋体"/>
        </w:rPr>
        <w:drawing>
          <wp:inline distT="0" distB="0" distL="0" distR="0">
            <wp:extent cx="3234267" cy="218719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34267" cy="2187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"/>
    </w:p>
    <w:bookmarkEnd w:id="10"/>
    <w:bookmarkStart w:name="u10128850" w:id="1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与能力加速同步的，是前所未有的普及速度。生成式 AI 只用了三年就覆盖了全球 53% 的人口，比个人电脑和互联网都快；企业组织采用率达到 88%，超过八成大学生已在日常使用生成式 AI。报告测算，到 2026 年初，生成式 AI 工具每年为美国消费者带来的价值高达 1720 亿美元，人均使用价值在一年内翻了三倍。技术的扩散速度，已经跑进了"历史级"的区间。</w:t>
      </w:r>
    </w:p>
    <w:bookmarkEnd w:id="12"/>
    <w:bookmarkStart w:name="u8ca0130e" w:id="13"/>
    <w:p>
      <w:pPr>
        <w:spacing w:after="50" w:line="360" w:lineRule="auto" w:beforeLines="100"/>
        <w:ind w:left="0"/>
        <w:jc w:val="left"/>
      </w:pPr>
      <w:bookmarkStart w:name="u81612dfc" w:id="14"/>
      <w:r>
        <w:rPr>
          <w:rFonts w:eastAsia="宋体" w:ascii="宋体"/>
        </w:rPr>
        <w:drawing>
          <wp:inline distT="0" distB="0" distL="0" distR="0">
            <wp:extent cx="5841999" cy="137280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559867" cy="4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4"/>
    </w:p>
    <w:bookmarkEnd w:id="13"/>
    <w:bookmarkStart w:name="u8e5f329c" w:id="1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报告的另一个重磅结论，是中美顶尖模型的性能差距已基本抹平——截至 2026 年 3 月，美国顶级模型仅领先中国 2.7%，双方头部模型自 2025 年初以来已多次互换领先位置。模型维度上的“技术平权”基本完成。</w:t>
      </w:r>
    </w:p>
    <w:bookmarkEnd w:id="15"/>
    <w:bookmarkStart w:name="uc87b52d5" w:id="16"/>
    <w:p>
      <w:pPr>
        <w:spacing w:after="50" w:line="360" w:lineRule="auto" w:beforeLines="100"/>
        <w:ind w:left="0"/>
        <w:jc w:val="left"/>
      </w:pPr>
      <w:bookmarkStart w:name="ua94d7226" w:id="17"/>
      <w:r>
        <w:rPr>
          <w:rFonts w:eastAsia="宋体" w:ascii="宋体"/>
        </w:rPr>
        <w:drawing>
          <wp:inline distT="0" distB="0" distL="0" distR="0">
            <wp:extent cx="5842000" cy="438117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75600" cy="59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7"/>
    </w:p>
    <w:bookmarkEnd w:id="16"/>
    <w:bookmarkStart w:name="ub5023d01" w:id="1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而真正的差距，转移到了模型之外。美国拥有 5427 个数据中心，是其他任何国家的十倍以上；但几乎所有领先 AI 芯片都出自台积电一家晶圆厂，全球 AI 硬件供应链系于一个地缘节点。全球 AI 数据中心的电力容量已达 29.6 吉瓦——相当于纽约州全州的峰值用电。芯片、能源、水资源，正在取代"参数规模"成为 AI 发展的核心约束。这就是报告所说的"物理基础设施决定论"：模型可以一夜之间换榜，产能不能。</w:t>
      </w:r>
    </w:p>
    <w:bookmarkEnd w:id="18"/>
    <w:bookmarkStart w:name="uba9448eb" w:id="19"/>
    <w:p>
      <w:pPr>
        <w:spacing w:after="50" w:line="360" w:lineRule="auto" w:beforeLines="100"/>
        <w:ind w:left="0"/>
        <w:jc w:val="center"/>
      </w:pPr>
      <w:bookmarkStart w:name="uba36dfeb" w:id="20"/>
      <w:r>
        <w:rPr>
          <w:rFonts w:eastAsia="宋体" w:ascii="宋体"/>
        </w:rPr>
        <w:drawing>
          <wp:inline distT="0" distB="0" distL="0" distR="0">
            <wp:extent cx="4182533" cy="211609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82533" cy="211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0"/>
    </w:p>
    <w:bookmarkEnd w:id="19"/>
    <w:bookmarkStart w:name="uf7d15baf" w:id="2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投资与人才的错位同样耐人寻味。2025 年美国私人 AI 投资达 2859 亿美元，是中国的 23 倍；但移居美国的 AI 研究者和开发者自 2017 年以来下降了 89%，仅过去一年就再降 80%。钱在加速流入，人却在流出——"资本强度"与"人才吸引力"出现了罕见背离。与此同时，中国在论文数量、引用、专利总量与工业机器人安装量上保持领先，韩国则凭借人均 AI 专利登顶全球。国家主权战略遍地开花、开源生态开始重新分配参与权——在 GitHub 上，世界其他地区的贡献已超过欧洲、逼近美国，这场博弈的棋盘，已经铺到全球每一个角落。全球企业 AI 投资总额已飙升至 5817 亿美元，且首次单列的医学、科学章节显示，AI 正在成为自然科学研究的标配工具。</w:t>
      </w:r>
    </w:p>
    <w:bookmarkEnd w:id="21"/>
    <w:bookmarkStart w:name="u7d3b43c2" w:id="22"/>
    <w:p>
      <w:pPr>
        <w:spacing w:after="50" w:line="360" w:lineRule="auto" w:beforeLines="100"/>
        <w:ind w:left="0"/>
        <w:jc w:val="left"/>
      </w:pPr>
      <w:bookmarkStart w:name="u2d2b53ba" w:id="23"/>
      <w:r>
        <w:rPr>
          <w:rFonts w:eastAsia="宋体" w:ascii="宋体"/>
        </w:rPr>
        <w:drawing>
          <wp:inline distT="0" distB="0" distL="0" distR="0">
            <wp:extent cx="5842000" cy="134358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403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3"/>
    </w:p>
    <w:bookmarkEnd w:id="22"/>
    <w:bookmarkStart w:name="u76a2f1e0" w:id="2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如果说技术部分读起来是振奋的，那么治理部分则让人不安。报告直言：负责任 AI 的发展远远跟不上能力迭代。有记录的 AI 安全事件从 2024 年的 233 起升至 362 起；更棘手的是，研究发现提升某一项负责任 AI 指标（比如安全性），可能反而损害另一项（比如准确性）——"安全与好用"之间出现了真实的对立。</w:t>
      </w:r>
    </w:p>
    <w:bookmarkEnd w:id="24"/>
    <w:bookmarkStart w:name="ua2f7cd92" w:id="2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透明度也在倒退：基础模型透明度指数从 58 降至 40，能力最强的模型披露的信息反而最少。教育系统同样滞后：超过八成美国学生已用 AI 完成学业任务，却只有一半初高中出台了 AI 政策，仅 6% 的教师认为政策清晰。就业端，入门级软件开发岗位自 2024 年已下降近 20%——浪潮最先冲击的，恰恰是最容易被替代的入口职位。报告还点出一些"细小的裂缝"：模型的幻觉问题依旧突出，区分事实与观点的能力薄弱；多语言适配严重失衡，非英语模型性能差距显著。能力的版图扩张得越快，这些被忽略的角落就越刺眼。</w:t>
      </w:r>
    </w:p>
    <w:bookmarkEnd w:id="25"/>
    <w:bookmarkStart w:name="u5dfdf661" w:id="26"/>
    <w:p>
      <w:pPr>
        <w:spacing w:after="50" w:line="360" w:lineRule="auto" w:beforeLines="100"/>
        <w:ind w:left="0"/>
        <w:jc w:val="center"/>
      </w:pPr>
      <w:bookmarkStart w:name="u3c8d5d2e" w:id="27"/>
      <w:r>
        <w:rPr>
          <w:rFonts w:eastAsia="宋体" w:ascii="宋体"/>
        </w:rPr>
        <w:drawing>
          <wp:inline distT="0" distB="0" distL="0" distR="0">
            <wp:extent cx="4199467" cy="3187041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99467" cy="3187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7"/>
    </w:p>
    <w:bookmarkEnd w:id="26"/>
    <w:bookmarkStart w:name="udb480049" w:id="2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而最深刻的裂缝在信任层面：73% 的 AI 专家预期 AI 对工作产生积极影响，公众中却只有 23%，落差高达 50 个百分点。美国对本国政府监管 AI 的信任度仅为 31%，在全球受访国家中垫底。专家与大众仿佛生活在两个平行的 AI 世界里——一个在加速，一个在观望。</w:t>
      </w:r>
    </w:p>
    <w:bookmarkEnd w:id="28"/>
    <w:bookmarkStart w:name="u5b42eb6a" w:id="2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结语：如果只看模型，2026 年的 AI 显得波澜不惊——大家几乎并驾齐驱。但把基础设施、能源、人才、制度与信任放到同一张图上，这场竞争才真正开始：它不再是"谁的模型更大"，而是"谁能把技术、资本与治理，编织成一个可持续运转的体系"。斯坦福这份报告的真正价值，或许就在于提醒所有人——模型排行的时代正在落幕，体系竞争的时代已经开场。</w:t>
      </w:r>
    </w:p>
    <w:bookmarkEnd w:id="29"/>
    <w:bookmarkStart w:name="uf51a1c1e" w:id="30"/>
    <w:p>
      <w:pPr>
        <w:spacing w:after="50" w:line="360" w:lineRule="auto" w:beforeLines="100"/>
        <w:ind w:left="0"/>
        <w:jc w:val="left"/>
      </w:pPr>
      <w:bookmarkStart w:name="HF6a8" w:id="31"/>
      <w:r>
        <w:rPr>
          <w:rFonts w:eastAsia="宋体" w:ascii="宋体"/>
        </w:rPr>
        <w:drawing>
          <wp:inline distT="0" distB="0" distL="0" distR="0">
            <wp:extent cx="5842000" cy="161816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215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1"/>
    </w:p>
    <w:bookmarkEnd w:id="30"/>
    <w:bookmarkStart w:name="u8d2b3d07" w:id="32"/>
    <w:p>
      <w:pPr>
        <w:spacing w:after="50" w:line="360" w:lineRule="auto" w:beforeLines="100"/>
        <w:ind w:left="0"/>
        <w:jc w:val="left"/>
      </w:pPr>
      <w:bookmarkStart w:name="ue00a6830" w:id="33"/>
      <w:r>
        <w:rPr>
          <w:rFonts w:eastAsia="宋体" w:ascii="宋体"/>
        </w:rPr>
        <w:drawing>
          <wp:inline distT="0" distB="0" distL="0" distR="0">
            <wp:extent cx="5842000" cy="800938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0" cy="282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3"/>
    </w:p>
    <w:bookmarkEnd w:id="32"/>
    <w:bookmarkStart w:name="ubd68c99d" w:id="34"/>
    <w:p>
      <w:pPr>
        <w:spacing w:after="50" w:line="360" w:lineRule="auto" w:beforeLines="100"/>
        <w:ind w:left="0"/>
        <w:jc w:val="left"/>
      </w:pPr>
      <w:bookmarkStart w:name="pdHGx" w:id="35"/>
      <w:r>
        <w:rPr>
          <w:rFonts w:eastAsia="宋体" w:ascii="宋体"/>
        </w:rPr>
        <w:drawing>
          <wp:inline distT="0" distB="0" distL="0" distR="0">
            <wp:extent cx="5841999" cy="47903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8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5"/>
    </w:p>
    <w:bookmarkEnd w:id="34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document_image_rId10.png" Type="http://schemas.openxmlformats.org/officeDocument/2006/relationships/image"/><Relationship Id="rId11" Target="media/document_image_rId11.png" Type="http://schemas.openxmlformats.org/officeDocument/2006/relationships/image"/><Relationship Id="rId12" Target="media/document_image_rId12.png" Type="http://schemas.openxmlformats.org/officeDocument/2006/relationships/image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15" Target="media/document_image_rId15.png" Type="http://schemas.openxmlformats.org/officeDocument/2006/relationships/image"/><Relationship Id="rId2" Target="settings.xml" Type="http://schemas.openxmlformats.org/officeDocument/2006/relationships/settings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media/document_image_rId6.png" Type="http://schemas.openxmlformats.org/officeDocument/2006/relationships/image"/><Relationship Id="rId7" Target="media/document_image_rId7.png" Type="http://schemas.openxmlformats.org/officeDocument/2006/relationships/image"/><Relationship Id="rId8" Target="media/document_image_rId8.png" Type="http://schemas.openxmlformats.org/officeDocument/2006/relationships/image"/><Relationship Id="rId9" Target="media/document_image_rId9.png" Type="http://schemas.openxmlformats.org/officeDocument/2006/relationships/image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