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【轨物洞见】为什么光伏发电是绿色低碳能源？</w:t>
      </w:r>
    </w:p>
    <w:p>
      <w:pPr>
        <w:spacing w:after="50" w:line="360" w:lineRule="auto" w:beforeLines="100"/>
        <w:ind w:left="0"/>
        <w:jc w:val="left"/>
      </w:pPr>
      <w:bookmarkStart w:name="ufb003e35" w:id="0"/>
      <w:bookmarkStart w:name="u496351a1" w:id="1"/>
      <w:r>
        <w:rPr>
          <w:rFonts w:eastAsia="宋体" w:ascii="宋体"/>
        </w:rPr>
        <w:drawing>
          <wp:inline distT="0" distB="0" distL="0" distR="0">
            <wp:extent cx="5842000" cy="38554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43733" cy="742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9fe86d51" w:id="2"/>
    <w:p>
      <w:pPr>
        <w:spacing w:after="50" w:line="360" w:lineRule="auto" w:beforeLines="100"/>
        <w:ind w:left="0"/>
        <w:jc w:val="left"/>
      </w:pPr>
      <w:bookmarkStart w:name="ua08c8d2e" w:id="3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63a0e6b7" w:id="4"/>
    <w:p>
      <w:pPr>
        <w:spacing w:after="50" w:line="360" w:lineRule="auto" w:beforeLines="100"/>
        <w:ind w:left="0"/>
        <w:jc w:val="left"/>
      </w:pPr>
      <w:bookmarkStart w:name="ubcb8ee3b" w:id="5"/>
      <w:r>
        <w:rPr>
          <w:rFonts w:eastAsia="宋体" w:ascii="宋体"/>
        </w:rPr>
        <w:drawing>
          <wp:inline distT="0" distB="0" distL="0" distR="0">
            <wp:extent cx="970480" cy="803159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26134" cy="8380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4"/>
    <w:bookmarkStart w:name="u63df33cb" w:id="6"/>
    <w:p>
      <w:pPr>
        <w:spacing w:after="50" w:line="360" w:lineRule="auto" w:beforeLines="100"/>
        <w:ind w:left="0"/>
        <w:jc w:val="left"/>
      </w:pPr>
      <w:bookmarkStart w:name="u23e91771" w:id="7"/>
      <w:r>
        <w:rPr>
          <w:rFonts w:eastAsia="宋体" w:ascii="宋体"/>
        </w:rPr>
        <w:drawing>
          <wp:inline distT="0" distB="0" distL="0" distR="0">
            <wp:extent cx="5842000" cy="48485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43733" cy="93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